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403-ПП/3775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3775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Стул офисный, инвентарный номер: 6045, местонахождение: Челябинская обл., г. Нязепетровск, ул. 30лет ВЛКСМ, 8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Стул офисный, инвентарный номер: 6045, местонахождение: Челябинская обл., г. Нязепетровск, ул. 30лет ВЛКСМ, 8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447.00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